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6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2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исполняя обязанности мирового судьи судебного участка № 5 Ханты-Мансийского судебного района,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дело об административном правонарушении № 5-800-2805/2026, возбужденное по ч.1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ст.15.33.2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отношении должностного лица 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директора </w:t>
      </w:r>
      <w:r>
        <w:rPr>
          <w:rStyle w:val="cat-OrganizationNamegrp-17rplc-4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4rplc-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21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6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3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2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UserDefinedgrp-26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7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директором </w:t>
      </w:r>
      <w:r>
        <w:rPr>
          <w:rStyle w:val="cat-OrganizationNamegrp-17rplc-15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исполняя свои обязанности по адресу: </w:t>
      </w:r>
      <w:r>
        <w:rPr>
          <w:rStyle w:val="cat-Addressgrp-3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нарушение п.1 ст.24 Федерального закона от </w:t>
      </w:r>
      <w:r>
        <w:rPr>
          <w:rStyle w:val="cat-Dategrp-8rplc-1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125-ФЗ не представил в ОСФР по </w:t>
      </w:r>
      <w:r>
        <w:rPr>
          <w:rStyle w:val="cat-Addressgrp-2rplc-18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4rplc-1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установленные сроки отчет по форме ЕФС-1 за 6 месяцев </w:t>
      </w:r>
      <w:r>
        <w:rPr>
          <w:rStyle w:val="cat-Dategrp-7rplc-2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совершил своими действиями в </w:t>
      </w:r>
      <w:r>
        <w:rPr>
          <w:rStyle w:val="cat-Timegrp-18rplc-21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9rplc-2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правонарушение, предусмотренное ч.2 ст.15.33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UserDefinedgrp-26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8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явился, о месте и времени рассмотрения дела был надлежаще уведомлен, ходатайство об отложении рассмотрении дела не поступило. Уважительная причина неявки судом не установлена.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 за исключением случаев, предусмотренных частью 2 настоящей статьи.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NewRomanPSMT" w:eastAsia="TimesNewRomanPSMT" w:hAnsi="TimesNewRomanPSMT" w:cs="TimesNewRomanPSMT"/>
          <w:sz w:val="26"/>
          <w:szCs w:val="26"/>
        </w:rPr>
        <w:t xml:space="preserve">В соответствии со ст. 17, ст. 19, ст. 24 Федерального закона от </w:t>
      </w:r>
      <w:r>
        <w:rPr>
          <w:rStyle w:val="cat-Dategrp-10rplc-27"/>
          <w:rFonts w:ascii="TimesNewRomanPSMT" w:eastAsia="TimesNewRomanPSMT" w:hAnsi="TimesNewRomanPSMT" w:cs="TimesNewRomanPSMT"/>
          <w:sz w:val="26"/>
          <w:szCs w:val="26"/>
        </w:rPr>
        <w:t>дата</w:t>
      </w:r>
      <w:r>
        <w:rPr>
          <w:rFonts w:ascii="TimesNewRomanPSMT" w:eastAsia="TimesNewRomanPSMT" w:hAnsi="TimesNewRomanPSMT" w:cs="TimesNewRomanPSMT"/>
          <w:sz w:val="26"/>
          <w:szCs w:val="26"/>
        </w:rPr>
        <w:t xml:space="preserve"> № 125-ФЗ «Об обязательном социальном страховании от несчастных случаев на производстве и профессиональных заболеваний», страхователи ежеквартально представляют в установленном порядке территориальному органу страховщика по месту их регистрации сведения о начисленных страховых взносах в составе единой формы,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 (</w:t>
      </w:r>
      <w:r>
        <w:rPr>
          <w:rStyle w:val="cat-Dategrp-11rplc-28"/>
          <w:rFonts w:ascii="TimesNewRomanPSMT" w:eastAsia="TimesNewRomanPSMT" w:hAnsi="TimesNewRomanPSMT" w:cs="TimesNewRomanPSMT"/>
          <w:sz w:val="26"/>
          <w:szCs w:val="26"/>
        </w:rPr>
        <w:t>дата</w:t>
      </w:r>
      <w:r>
        <w:rPr>
          <w:rFonts w:ascii="TimesNewRomanPSMT" w:eastAsia="TimesNewRomanPSMT" w:hAnsi="TimesNewRomanPSMT" w:cs="TimesNewRomanPSMT"/>
          <w:sz w:val="26"/>
          <w:szCs w:val="26"/>
        </w:rPr>
        <w:t xml:space="preserve"> №474-ФЗ). Сведения о начисленных страховых взносах по форме 4-ФСС предоставляются страхователем в Отделение Фонда не позднее 25-го числа календарного месяца, следующего за отчетным периодом.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вышеуказанных норм, в установленные законом сроки не предоставил отчет по форме ЕФС1 за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месяцев </w:t>
      </w:r>
      <w:r>
        <w:rPr>
          <w:rStyle w:val="cat-Dategrp-7rplc-2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Данный отчет был представлен страхователем по телекоммуникационным каналам связи </w:t>
      </w:r>
      <w:r>
        <w:rPr>
          <w:rStyle w:val="cat-Dategrp-9rplc-30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ст.2.4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29rplc-3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вышеуказанных действий подтверждается исследованными судом: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-актом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-отчетностью со скриншотом программного обеспечения;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-выпиской из ЕГРЮЛ.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мировой судья квалифицирует по ч.1 ст.15.33.2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Смягчающих и отягчающих административную ответственность обстоятельств мировым судьей не установлено.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– директора </w:t>
      </w:r>
      <w:r>
        <w:rPr>
          <w:rStyle w:val="cat-OrganizationNamegrp-17rplc-33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4rplc-3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виновным в совершении административного правонарушения, предусмотренного ч.1 ст.15.33.2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 через мирового судью в течение 10 суток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36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5rplc-37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UserDefinedgrp-30rplc-38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Style w:val="cat-FIOgrp-15rplc-41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Style w:val="cat-FIOgrp-15rplc-42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6rplc-1">
    <w:name w:val="cat-Date grp-6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2rplc-3">
    <w:name w:val="cat-FIO grp-12 rplc-3"/>
    <w:basedOn w:val="DefaultParagraphFont"/>
  </w:style>
  <w:style w:type="character" w:customStyle="1" w:styleId="cat-OrganizationNamegrp-17rplc-4">
    <w:name w:val="cat-OrganizationName grp-17 rplc-4"/>
    <w:basedOn w:val="DefaultParagraphFont"/>
  </w:style>
  <w:style w:type="character" w:customStyle="1" w:styleId="cat-UserDefinedgrp-24rplc-5">
    <w:name w:val="cat-UserDefined grp-24 rplc-5"/>
    <w:basedOn w:val="DefaultParagraphFont"/>
  </w:style>
  <w:style w:type="character" w:customStyle="1" w:styleId="cat-ExternalSystemDefinedgrp-21rplc-7">
    <w:name w:val="cat-ExternalSystemDefined grp-21 rplc-7"/>
    <w:basedOn w:val="DefaultParagraphFont"/>
  </w:style>
  <w:style w:type="character" w:customStyle="1" w:styleId="cat-PassportDatagrp-16rplc-8">
    <w:name w:val="cat-PassportData grp-16 rplc-8"/>
    <w:basedOn w:val="DefaultParagraphFont"/>
  </w:style>
  <w:style w:type="character" w:customStyle="1" w:styleId="cat-ExternalSystemDefinedgrp-23rplc-9">
    <w:name w:val="cat-ExternalSystemDefined grp-23 rplc-9"/>
    <w:basedOn w:val="DefaultParagraphFont"/>
  </w:style>
  <w:style w:type="character" w:customStyle="1" w:styleId="cat-ExternalSystemDefinedgrp-22rplc-10">
    <w:name w:val="cat-ExternalSystemDefined grp-22 rplc-10"/>
    <w:basedOn w:val="DefaultParagraphFont"/>
  </w:style>
  <w:style w:type="character" w:customStyle="1" w:styleId="cat-UserDefinedgrp-26rplc-11">
    <w:name w:val="cat-UserDefined grp-26 rplc-11"/>
    <w:basedOn w:val="DefaultParagraphFont"/>
  </w:style>
  <w:style w:type="character" w:customStyle="1" w:styleId="cat-UserDefinedgrp-27rplc-14">
    <w:name w:val="cat-UserDefined grp-27 rplc-14"/>
    <w:basedOn w:val="DefaultParagraphFont"/>
  </w:style>
  <w:style w:type="character" w:customStyle="1" w:styleId="cat-OrganizationNamegrp-17rplc-15">
    <w:name w:val="cat-OrganizationName grp-17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Dategrp-8rplc-17">
    <w:name w:val="cat-Date grp-8 rplc-17"/>
    <w:basedOn w:val="DefaultParagraphFont"/>
  </w:style>
  <w:style w:type="character" w:customStyle="1" w:styleId="cat-Addressgrp-2rplc-18">
    <w:name w:val="cat-Address grp-2 rplc-18"/>
    <w:basedOn w:val="DefaultParagraphFont"/>
  </w:style>
  <w:style w:type="character" w:customStyle="1" w:styleId="cat-Addressgrp-4rplc-19">
    <w:name w:val="cat-Address grp-4 rplc-19"/>
    <w:basedOn w:val="DefaultParagraphFont"/>
  </w:style>
  <w:style w:type="character" w:customStyle="1" w:styleId="cat-Dategrp-7rplc-20">
    <w:name w:val="cat-Date grp-7 rplc-20"/>
    <w:basedOn w:val="DefaultParagraphFont"/>
  </w:style>
  <w:style w:type="character" w:customStyle="1" w:styleId="cat-Timegrp-18rplc-21">
    <w:name w:val="cat-Time grp-18 rplc-21"/>
    <w:basedOn w:val="DefaultParagraphFont"/>
  </w:style>
  <w:style w:type="character" w:customStyle="1" w:styleId="cat-Dategrp-9rplc-22">
    <w:name w:val="cat-Date grp-9 rplc-22"/>
    <w:basedOn w:val="DefaultParagraphFont"/>
  </w:style>
  <w:style w:type="character" w:customStyle="1" w:styleId="cat-UserDefinedgrp-26rplc-23">
    <w:name w:val="cat-UserDefined grp-26 rplc-23"/>
    <w:basedOn w:val="DefaultParagraphFont"/>
  </w:style>
  <w:style w:type="character" w:customStyle="1" w:styleId="cat-UserDefinedgrp-28rplc-26">
    <w:name w:val="cat-UserDefined grp-28 rplc-26"/>
    <w:basedOn w:val="DefaultParagraphFont"/>
  </w:style>
  <w:style w:type="character" w:customStyle="1" w:styleId="cat-Dategrp-10rplc-27">
    <w:name w:val="cat-Date grp-10 rplc-27"/>
    <w:basedOn w:val="DefaultParagraphFont"/>
  </w:style>
  <w:style w:type="character" w:customStyle="1" w:styleId="cat-Dategrp-11rplc-28">
    <w:name w:val="cat-Date grp-11 rplc-28"/>
    <w:basedOn w:val="DefaultParagraphFont"/>
  </w:style>
  <w:style w:type="character" w:customStyle="1" w:styleId="cat-Dategrp-7rplc-29">
    <w:name w:val="cat-Date grp-7 rplc-29"/>
    <w:basedOn w:val="DefaultParagraphFont"/>
  </w:style>
  <w:style w:type="character" w:customStyle="1" w:styleId="cat-Dategrp-9rplc-30">
    <w:name w:val="cat-Date grp-9 rplc-30"/>
    <w:basedOn w:val="DefaultParagraphFont"/>
  </w:style>
  <w:style w:type="character" w:customStyle="1" w:styleId="cat-UserDefinedgrp-29rplc-31">
    <w:name w:val="cat-UserDefined grp-29 rplc-31"/>
    <w:basedOn w:val="DefaultParagraphFont"/>
  </w:style>
  <w:style w:type="character" w:customStyle="1" w:styleId="cat-OrganizationNamegrp-17rplc-33">
    <w:name w:val="cat-OrganizationName grp-17 rplc-33"/>
    <w:basedOn w:val="DefaultParagraphFont"/>
  </w:style>
  <w:style w:type="character" w:customStyle="1" w:styleId="cat-UserDefinedgrp-24rplc-34">
    <w:name w:val="cat-UserDefined grp-24 rplc-34"/>
    <w:basedOn w:val="DefaultParagraphFont"/>
  </w:style>
  <w:style w:type="character" w:customStyle="1" w:styleId="cat-Addressgrp-0rplc-36">
    <w:name w:val="cat-Address grp-0 rplc-36"/>
    <w:basedOn w:val="DefaultParagraphFont"/>
  </w:style>
  <w:style w:type="character" w:customStyle="1" w:styleId="cat-Addressgrp-5rplc-37">
    <w:name w:val="cat-Address grp-5 rplc-37"/>
    <w:basedOn w:val="DefaultParagraphFont"/>
  </w:style>
  <w:style w:type="character" w:customStyle="1" w:styleId="cat-UserDefinedgrp-30rplc-38">
    <w:name w:val="cat-UserDefined grp-30 rplc-38"/>
    <w:basedOn w:val="DefaultParagraphFont"/>
  </w:style>
  <w:style w:type="character" w:customStyle="1" w:styleId="cat-FIOgrp-15rplc-41">
    <w:name w:val="cat-FIO grp-15 rplc-41"/>
    <w:basedOn w:val="DefaultParagraphFont"/>
  </w:style>
  <w:style w:type="character" w:customStyle="1" w:styleId="cat-FIOgrp-15rplc-42">
    <w:name w:val="cat-FIO grp-15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